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324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00015 /225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письменный с встроенными столами, инвентарный номер: 00015 /225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8993.00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8,99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